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30B" w:rsidRPr="0058521E" w:rsidRDefault="0077530B" w:rsidP="0077530B">
      <w:pPr>
        <w:jc w:val="center"/>
        <w:rPr>
          <w:b/>
        </w:rPr>
      </w:pPr>
      <w:r w:rsidRPr="0058521E">
        <w:rPr>
          <w:b/>
        </w:rPr>
        <w:t xml:space="preserve">Информация </w:t>
      </w:r>
    </w:p>
    <w:p w:rsidR="0058521E" w:rsidRDefault="0077530B" w:rsidP="0077530B">
      <w:pPr>
        <w:jc w:val="center"/>
        <w:rPr>
          <w:b/>
        </w:rPr>
      </w:pPr>
      <w:r w:rsidRPr="0058521E">
        <w:rPr>
          <w:b/>
        </w:rPr>
        <w:t>Контрольно</w:t>
      </w:r>
      <w:r w:rsidR="0060141A" w:rsidRPr="0058521E">
        <w:rPr>
          <w:b/>
        </w:rPr>
        <w:t xml:space="preserve">-счетной палаты </w:t>
      </w:r>
      <w:proofErr w:type="spellStart"/>
      <w:r w:rsidR="0060141A" w:rsidRPr="0058521E">
        <w:rPr>
          <w:b/>
        </w:rPr>
        <w:t>Новодеревеньковского</w:t>
      </w:r>
      <w:proofErr w:type="spellEnd"/>
      <w:r w:rsidR="0060141A" w:rsidRPr="0058521E">
        <w:rPr>
          <w:b/>
        </w:rPr>
        <w:t xml:space="preserve"> </w:t>
      </w:r>
      <w:r w:rsidRPr="0058521E">
        <w:rPr>
          <w:b/>
        </w:rPr>
        <w:t xml:space="preserve"> района</w:t>
      </w:r>
    </w:p>
    <w:p w:rsidR="0058521E" w:rsidRDefault="0077530B" w:rsidP="0077530B">
      <w:pPr>
        <w:jc w:val="center"/>
        <w:rPr>
          <w:b/>
        </w:rPr>
      </w:pPr>
      <w:r w:rsidRPr="0058521E">
        <w:rPr>
          <w:b/>
        </w:rPr>
        <w:t xml:space="preserve"> Орловской области о результатах экспертно - аналитической деятельности </w:t>
      </w:r>
    </w:p>
    <w:p w:rsidR="0077530B" w:rsidRDefault="0077530B" w:rsidP="0077530B">
      <w:pPr>
        <w:jc w:val="center"/>
        <w:rPr>
          <w:b/>
        </w:rPr>
      </w:pPr>
      <w:r w:rsidRPr="0058521E">
        <w:rPr>
          <w:b/>
        </w:rPr>
        <w:t>во 2 квартале 2026 года</w:t>
      </w:r>
    </w:p>
    <w:p w:rsidR="0058521E" w:rsidRPr="0058521E" w:rsidRDefault="0058521E" w:rsidP="0077530B">
      <w:pPr>
        <w:jc w:val="center"/>
        <w:rPr>
          <w:b/>
        </w:rPr>
      </w:pPr>
    </w:p>
    <w:p w:rsidR="0077530B" w:rsidRDefault="00383424" w:rsidP="0077530B">
      <w:pPr>
        <w:jc w:val="both"/>
      </w:pPr>
      <w:r>
        <w:t xml:space="preserve">      </w:t>
      </w:r>
      <w:r w:rsidR="0077530B">
        <w:t xml:space="preserve"> </w:t>
      </w:r>
      <w:proofErr w:type="gramStart"/>
      <w:r w:rsidR="0077530B">
        <w:t>Контрольно-</w:t>
      </w:r>
      <w:r w:rsidR="0060141A">
        <w:t>счётной палатой Новодеревеньковского</w:t>
      </w:r>
      <w:r w:rsidR="0077530B">
        <w:t xml:space="preserve"> района Орловской области в соответствии с требованиями статьи 157 Бюджетного кодекса Российской Федерации, пункта 2 статьи 9 Федерального закона Российской Федерации от 17.02.2011 № 6-ФЗ «Об общих принципах организации и деятельности контрольно счетных органов субъектов Российской Федерации и муниципальных образований, Положения о бюдж</w:t>
      </w:r>
      <w:r w:rsidR="0060141A">
        <w:t xml:space="preserve">етном процессе в </w:t>
      </w:r>
      <w:proofErr w:type="spellStart"/>
      <w:r w:rsidR="0060141A">
        <w:t>Новодеревеньковском</w:t>
      </w:r>
      <w:proofErr w:type="spellEnd"/>
      <w:r w:rsidR="0077530B">
        <w:t xml:space="preserve"> районе Орловской области, на основании статьи 8 Положения о Контрольно</w:t>
      </w:r>
      <w:r w:rsidR="0060141A">
        <w:t>-счетной палате Новодеревеньковского</w:t>
      </w:r>
      <w:proofErr w:type="gramEnd"/>
      <w:r w:rsidR="0077530B">
        <w:t xml:space="preserve"> района Орловской области и согласно </w:t>
      </w:r>
      <w:r w:rsidR="0077530B" w:rsidRPr="00383424">
        <w:t>пу</w:t>
      </w:r>
      <w:r w:rsidR="004F0ACF" w:rsidRPr="00383424">
        <w:t>нкту 2.</w:t>
      </w:r>
      <w:r w:rsidR="0077530B" w:rsidRPr="00383424">
        <w:t xml:space="preserve"> Плана</w:t>
      </w:r>
      <w:r w:rsidR="0077530B">
        <w:t xml:space="preserve"> деятельности</w:t>
      </w:r>
      <w:proofErr w:type="gramStart"/>
      <w:r w:rsidR="0077530B">
        <w:t xml:space="preserve"> К</w:t>
      </w:r>
      <w:proofErr w:type="gramEnd"/>
      <w:r w:rsidR="0077530B">
        <w:t>онтрольно</w:t>
      </w:r>
      <w:r w:rsidR="0060141A">
        <w:t xml:space="preserve"> счетной палаты Новодеревеньков</w:t>
      </w:r>
      <w:r w:rsidR="00481F49">
        <w:t>с</w:t>
      </w:r>
      <w:r w:rsidR="0060141A">
        <w:t>кого</w:t>
      </w:r>
      <w:r w:rsidR="0077530B">
        <w:t xml:space="preserve"> района Орловской области на 2026 год проведены следующие экспертно-аналитические мероприятия за период с 1 апреля по 30 июня 2026 года:</w:t>
      </w:r>
    </w:p>
    <w:p w:rsidR="0077530B" w:rsidRDefault="005E7A39" w:rsidP="0077530B">
      <w:pPr>
        <w:jc w:val="both"/>
      </w:pPr>
      <w:r>
        <w:t xml:space="preserve"> </w:t>
      </w:r>
      <w:r w:rsidR="00383424">
        <w:t xml:space="preserve">  </w:t>
      </w:r>
      <w:r>
        <w:t xml:space="preserve">  </w:t>
      </w:r>
      <w:r w:rsidR="0077530B">
        <w:t xml:space="preserve"> - проведена внешняя проверка годового отчета об исп</w:t>
      </w:r>
      <w:r w:rsidR="0060141A">
        <w:t>олнении бюджета Новодеревеньковского</w:t>
      </w:r>
      <w:r w:rsidR="0077530B">
        <w:t xml:space="preserve"> райо</w:t>
      </w:r>
      <w:r w:rsidR="004F0ACF">
        <w:t>на за 2025 год (заключение от 04.05</w:t>
      </w:r>
      <w:r w:rsidR="0077530B">
        <w:t xml:space="preserve">.2026); </w:t>
      </w:r>
    </w:p>
    <w:p w:rsidR="0009429B" w:rsidRDefault="005E7A39" w:rsidP="0077530B">
      <w:pPr>
        <w:jc w:val="both"/>
      </w:pPr>
      <w:r>
        <w:t xml:space="preserve">  </w:t>
      </w:r>
      <w:r w:rsidR="00383424">
        <w:t xml:space="preserve">  </w:t>
      </w:r>
      <w:r>
        <w:t xml:space="preserve"> </w:t>
      </w:r>
      <w:r w:rsidR="0077530B">
        <w:t>- проведена экспертиза постановлени</w:t>
      </w:r>
      <w:r w:rsidR="004F0ACF">
        <w:t>я администрации Новодеревеньковского</w:t>
      </w:r>
      <w:r w:rsidR="0077530B">
        <w:t xml:space="preserve"> района «Об утверждении отчета об исполнении районного бюджета за 1 квар</w:t>
      </w:r>
      <w:r w:rsidR="004F0ACF">
        <w:t>тал 2026 года» (заключение от 28</w:t>
      </w:r>
      <w:r w:rsidR="0077530B">
        <w:t>.04.2026);</w:t>
      </w:r>
    </w:p>
    <w:p w:rsidR="0077530B" w:rsidRDefault="005E7A39" w:rsidP="0077530B">
      <w:pPr>
        <w:jc w:val="both"/>
      </w:pPr>
      <w:r>
        <w:t xml:space="preserve"> </w:t>
      </w:r>
      <w:r w:rsidR="00383424">
        <w:t xml:space="preserve">  </w:t>
      </w:r>
      <w:r>
        <w:t xml:space="preserve">  </w:t>
      </w:r>
      <w:r w:rsidR="0077530B">
        <w:t xml:space="preserve">- проведена экспертиза </w:t>
      </w:r>
      <w:r w:rsidR="004F0ACF">
        <w:t>проекта решения Новодеревеньковского</w:t>
      </w:r>
      <w:r w:rsidR="0077530B">
        <w:t xml:space="preserve"> районного Совета народных депутатов «О</w:t>
      </w:r>
      <w:r w:rsidR="00A943C3">
        <w:t xml:space="preserve"> внесении изменений </w:t>
      </w:r>
      <w:r w:rsidR="0077530B">
        <w:t xml:space="preserve"> в решение </w:t>
      </w:r>
      <w:r w:rsidR="00A943C3">
        <w:t xml:space="preserve">Новодеревеньковского </w:t>
      </w:r>
      <w:r w:rsidR="0077530B">
        <w:t xml:space="preserve">районного </w:t>
      </w:r>
      <w:r w:rsidR="0077530B" w:rsidRPr="0009429B">
        <w:t xml:space="preserve">Совета народных депутатов от </w:t>
      </w:r>
      <w:r w:rsidR="00A943C3" w:rsidRPr="0009429B">
        <w:t>23 декабря 2025 года № 40/299-РС</w:t>
      </w:r>
      <w:r w:rsidR="0077530B" w:rsidRPr="0009429B">
        <w:t xml:space="preserve"> «О районном бюджете на 2026 год и на плановый период 2027 и 2028 годов</w:t>
      </w:r>
      <w:r w:rsidR="0009429B" w:rsidRPr="0009429B">
        <w:t>» (поправка №3</w:t>
      </w:r>
      <w:r w:rsidR="00A943C3" w:rsidRPr="0009429B">
        <w:t>, заключение от 29</w:t>
      </w:r>
      <w:r w:rsidR="0077530B" w:rsidRPr="0009429B">
        <w:t>.</w:t>
      </w:r>
      <w:r w:rsidR="0009429B" w:rsidRPr="0009429B">
        <w:t>05</w:t>
      </w:r>
      <w:r w:rsidR="0077530B" w:rsidRPr="0009429B">
        <w:t>.2026);</w:t>
      </w:r>
      <w:r w:rsidR="0077530B">
        <w:t xml:space="preserve"> </w:t>
      </w:r>
    </w:p>
    <w:p w:rsidR="00E11F31" w:rsidRDefault="00383424" w:rsidP="0077530B">
      <w:pPr>
        <w:jc w:val="both"/>
      </w:pPr>
      <w:r>
        <w:t xml:space="preserve">  </w:t>
      </w:r>
      <w:r w:rsidR="005E7A39">
        <w:t xml:space="preserve">    </w:t>
      </w:r>
      <w:proofErr w:type="gramStart"/>
      <w:r w:rsidR="009B4987">
        <w:t xml:space="preserve">- </w:t>
      </w:r>
      <w:r w:rsidR="00E11F31">
        <w:t>проведена экспертиза проекта решения Новодеревеньковского районного Совета народных депутатов «О внесении изменений в решение Новодеревеньковского район</w:t>
      </w:r>
      <w:r w:rsidR="009B4987">
        <w:t>н</w:t>
      </w:r>
      <w:r w:rsidR="00E11F31">
        <w:t>ого Совета народных депутатов от 28.12.2022г.</w:t>
      </w:r>
      <w:r w:rsidR="009B4987">
        <w:t xml:space="preserve"> № 13/102-РС «Об утверждении Порядка определения размера арендной платы за земельные участки, находящиеся в собственности Новодеревеньковского района Орловской области, а также земельные участки, государственная собственность на которые не разграничена, и представленные в аренду без торгов на территории Новодеревеньковского</w:t>
      </w:r>
      <w:proofErr w:type="gramEnd"/>
      <w:r w:rsidR="009B4987">
        <w:t xml:space="preserve"> района Орловской области»;</w:t>
      </w:r>
    </w:p>
    <w:p w:rsidR="009B4987" w:rsidRDefault="005E7A39" w:rsidP="0077530B">
      <w:pPr>
        <w:jc w:val="both"/>
      </w:pPr>
      <w:r>
        <w:t xml:space="preserve"> </w:t>
      </w:r>
      <w:r w:rsidR="00383424">
        <w:t xml:space="preserve">  </w:t>
      </w:r>
      <w:r>
        <w:t xml:space="preserve">  </w:t>
      </w:r>
      <w:r w:rsidR="009B4987">
        <w:t>- проведена экспертиза проекта решения Новодеревеньковского районного Совета народных депутатов «</w:t>
      </w:r>
      <w:r w:rsidR="0096357D">
        <w:t xml:space="preserve"> Об утверждении Порядка определения цены земельных участков,</w:t>
      </w:r>
      <w:r w:rsidR="00C91C7C">
        <w:t xml:space="preserve"> </w:t>
      </w:r>
      <w:r w:rsidR="0096357D">
        <w:t xml:space="preserve">находящихся в муниципальной собственности муниципального образования </w:t>
      </w:r>
      <w:proofErr w:type="spellStart"/>
      <w:r w:rsidR="0096357D">
        <w:t>Новодеревеньковский</w:t>
      </w:r>
      <w:proofErr w:type="spellEnd"/>
      <w:r w:rsidR="0096357D">
        <w:t xml:space="preserve"> район Орловской области, при заключении договоров купли-продажи без проведения торгов</w:t>
      </w:r>
      <w:r w:rsidR="009B4987">
        <w:t>»</w:t>
      </w:r>
      <w:r w:rsidR="00ED72DA">
        <w:t xml:space="preserve"> </w:t>
      </w:r>
      <w:proofErr w:type="gramStart"/>
      <w:r w:rsidR="00ED72DA">
        <w:t xml:space="preserve">( </w:t>
      </w:r>
      <w:proofErr w:type="gramEnd"/>
      <w:r w:rsidR="00ED72DA">
        <w:t>заключение  от 03.04.2026г.)</w:t>
      </w:r>
      <w:r w:rsidR="0096357D">
        <w:t>;</w:t>
      </w:r>
    </w:p>
    <w:p w:rsidR="0096357D" w:rsidRDefault="005E7A39" w:rsidP="0077530B">
      <w:pPr>
        <w:jc w:val="both"/>
      </w:pPr>
      <w:r>
        <w:t xml:space="preserve">  </w:t>
      </w:r>
      <w:r w:rsidR="00383424">
        <w:t xml:space="preserve">  </w:t>
      </w:r>
      <w:r>
        <w:t xml:space="preserve">  </w:t>
      </w:r>
      <w:r w:rsidR="0096357D">
        <w:t xml:space="preserve">- проведена финансово </w:t>
      </w:r>
      <w:proofErr w:type="gramStart"/>
      <w:r w:rsidR="0096357D">
        <w:t>–э</w:t>
      </w:r>
      <w:proofErr w:type="gramEnd"/>
      <w:r w:rsidR="0096357D">
        <w:t>кономическая экспертиза проекта постановления администрации Новодеревеньковского района о внесении изменений в постановление администрации Новодеревеньковского района №203 от 08.10.20204г. «Об утверждении муниципальной программы «Содержание и проведение текущего ремонта на автомобильных дорогах общего пользования местного значения на территории Новодеревеньковского района в 202-2027годы»</w:t>
      </w:r>
      <w:r w:rsidR="00C91C7C">
        <w:t xml:space="preserve"> (в редакции от 06.02.2026г.№29)</w:t>
      </w:r>
      <w:r w:rsidR="00ED72DA">
        <w:t xml:space="preserve"> (заключение от 06.04.2026г.)</w:t>
      </w:r>
      <w:r w:rsidR="00C91C7C">
        <w:t>.</w:t>
      </w:r>
    </w:p>
    <w:p w:rsidR="00C720FD" w:rsidRDefault="00C720FD" w:rsidP="0077530B">
      <w:pPr>
        <w:jc w:val="both"/>
      </w:pPr>
      <w:r>
        <w:t xml:space="preserve"> </w:t>
      </w:r>
      <w:r w:rsidR="005E7A39">
        <w:t xml:space="preserve">   </w:t>
      </w:r>
      <w:r>
        <w:t xml:space="preserve"> </w:t>
      </w:r>
      <w:r w:rsidR="00383424">
        <w:t xml:space="preserve"> </w:t>
      </w:r>
      <w:r w:rsidR="0077530B">
        <w:t xml:space="preserve"> В рамках Соглашения, заключенного между сельскими по</w:t>
      </w:r>
      <w:r w:rsidR="0009429B">
        <w:t xml:space="preserve">селениями района и </w:t>
      </w:r>
      <w:proofErr w:type="spellStart"/>
      <w:r w:rsidR="0009429B">
        <w:t>Новодеревеньковским</w:t>
      </w:r>
      <w:proofErr w:type="spellEnd"/>
      <w:r w:rsidR="0077530B">
        <w:t xml:space="preserve"> районом о передаче полномочий по осуществлению внешнего муниципального финансового контроля на 2026 год, проведена внешняя проверка:</w:t>
      </w:r>
    </w:p>
    <w:p w:rsidR="00C720FD" w:rsidRDefault="005E7A39" w:rsidP="0077530B">
      <w:pPr>
        <w:jc w:val="both"/>
      </w:pPr>
      <w:r>
        <w:t xml:space="preserve">   </w:t>
      </w:r>
      <w:r w:rsidR="00383424">
        <w:t xml:space="preserve">  </w:t>
      </w:r>
      <w:r w:rsidR="0009429B">
        <w:t xml:space="preserve"> - годового отчета Никитинского</w:t>
      </w:r>
      <w:r w:rsidR="0077530B">
        <w:t xml:space="preserve"> сельского поселен</w:t>
      </w:r>
      <w:r w:rsidR="0009429B">
        <w:t>ия за 2025 год (заключение от 08</w:t>
      </w:r>
      <w:r w:rsidR="0077530B">
        <w:t>.04.2026);</w:t>
      </w:r>
    </w:p>
    <w:p w:rsidR="00C720FD" w:rsidRDefault="005E7A39" w:rsidP="0077530B">
      <w:pPr>
        <w:jc w:val="both"/>
      </w:pPr>
      <w:r>
        <w:t xml:space="preserve">   </w:t>
      </w:r>
      <w:r w:rsidR="00383424">
        <w:t xml:space="preserve">  </w:t>
      </w:r>
      <w:r w:rsidR="0009429B">
        <w:t xml:space="preserve"> - годового отчета </w:t>
      </w:r>
      <w:proofErr w:type="spellStart"/>
      <w:r w:rsidR="0009429B">
        <w:t>Старогольского</w:t>
      </w:r>
      <w:proofErr w:type="spellEnd"/>
      <w:r w:rsidR="0077530B">
        <w:t xml:space="preserve"> сельского поселен</w:t>
      </w:r>
      <w:r w:rsidR="0009429B">
        <w:t>ия за 2025 год (заключение от 17</w:t>
      </w:r>
      <w:r w:rsidR="0077530B">
        <w:t xml:space="preserve">.04.2026); </w:t>
      </w:r>
    </w:p>
    <w:p w:rsidR="00C720FD" w:rsidRDefault="005E7A39" w:rsidP="0077530B">
      <w:pPr>
        <w:jc w:val="both"/>
      </w:pPr>
      <w:r>
        <w:lastRenderedPageBreak/>
        <w:t xml:space="preserve">    </w:t>
      </w:r>
      <w:r w:rsidR="00383424">
        <w:t xml:space="preserve">  </w:t>
      </w:r>
      <w:r>
        <w:t xml:space="preserve"> </w:t>
      </w:r>
      <w:r w:rsidR="00423067">
        <w:t>- годового отчета Новодеревеньковского</w:t>
      </w:r>
      <w:r w:rsidR="0077530B">
        <w:t xml:space="preserve"> сельского поселен</w:t>
      </w:r>
      <w:r w:rsidR="00423067">
        <w:t>ия за 2025 год (заключение от 22</w:t>
      </w:r>
      <w:r w:rsidR="0077530B">
        <w:t>.04.2026);</w:t>
      </w:r>
    </w:p>
    <w:p w:rsidR="00C720FD" w:rsidRDefault="00423067" w:rsidP="0077530B">
      <w:pPr>
        <w:jc w:val="both"/>
      </w:pPr>
      <w:r>
        <w:t xml:space="preserve"> </w:t>
      </w:r>
      <w:r w:rsidR="005E7A39">
        <w:t xml:space="preserve">  </w:t>
      </w:r>
      <w:r w:rsidR="00383424">
        <w:t xml:space="preserve">  </w:t>
      </w:r>
      <w:r w:rsidR="005E7A39">
        <w:t xml:space="preserve">   </w:t>
      </w:r>
      <w:r>
        <w:t xml:space="preserve">- годового отчета </w:t>
      </w:r>
      <w:proofErr w:type="spellStart"/>
      <w:r>
        <w:t>Суровского</w:t>
      </w:r>
      <w:proofErr w:type="spellEnd"/>
      <w:r w:rsidR="0077530B">
        <w:t xml:space="preserve"> сельского поселен</w:t>
      </w:r>
      <w:r>
        <w:t>ия за 2025 год (заключение от 27</w:t>
      </w:r>
      <w:r w:rsidR="0077530B">
        <w:t>.04.2026);</w:t>
      </w:r>
    </w:p>
    <w:p w:rsidR="00423067" w:rsidRDefault="005E7A39" w:rsidP="0077530B">
      <w:pPr>
        <w:jc w:val="both"/>
      </w:pPr>
      <w:r>
        <w:t xml:space="preserve">   </w:t>
      </w:r>
      <w:r w:rsidR="00383424">
        <w:t xml:space="preserve">  </w:t>
      </w:r>
      <w:r>
        <w:t xml:space="preserve">  </w:t>
      </w:r>
      <w:r w:rsidR="0077530B">
        <w:t xml:space="preserve"> - годового</w:t>
      </w:r>
      <w:r w:rsidR="00423067">
        <w:t xml:space="preserve"> отчета </w:t>
      </w:r>
      <w:proofErr w:type="spellStart"/>
      <w:r w:rsidR="00423067">
        <w:t>Судбищенского</w:t>
      </w:r>
      <w:proofErr w:type="spellEnd"/>
      <w:r w:rsidR="0077530B">
        <w:t xml:space="preserve"> сельского поселен</w:t>
      </w:r>
      <w:r w:rsidR="00423067">
        <w:t>ия за 2025 год (заключение от 21.05.2026);</w:t>
      </w:r>
    </w:p>
    <w:p w:rsidR="00423067" w:rsidRDefault="005E7A39" w:rsidP="00423067">
      <w:pPr>
        <w:jc w:val="both"/>
      </w:pPr>
      <w:r>
        <w:t xml:space="preserve">  </w:t>
      </w:r>
      <w:r w:rsidR="00383424">
        <w:t xml:space="preserve">  </w:t>
      </w:r>
      <w:r>
        <w:t xml:space="preserve">   </w:t>
      </w:r>
      <w:r w:rsidR="00423067">
        <w:t xml:space="preserve">- годового отчета </w:t>
      </w:r>
      <w:proofErr w:type="spellStart"/>
      <w:r w:rsidR="00423067">
        <w:t>Паньковского</w:t>
      </w:r>
      <w:proofErr w:type="spellEnd"/>
      <w:r w:rsidR="00423067">
        <w:t xml:space="preserve"> сельского поселения за 2025 год (заключение от 29.05.2026);</w:t>
      </w:r>
    </w:p>
    <w:p w:rsidR="00423067" w:rsidRDefault="005E7A39" w:rsidP="00423067">
      <w:pPr>
        <w:jc w:val="both"/>
      </w:pPr>
      <w:r>
        <w:t xml:space="preserve">   </w:t>
      </w:r>
      <w:r w:rsidR="00383424">
        <w:t xml:space="preserve">  </w:t>
      </w:r>
      <w:r>
        <w:t xml:space="preserve">  </w:t>
      </w:r>
      <w:r w:rsidR="00423067">
        <w:t>- годового отчета городского поселения  Хомутово за 2025 год (заключение от 05.06.2026).</w:t>
      </w:r>
    </w:p>
    <w:p w:rsidR="00423067" w:rsidRDefault="005E7A39" w:rsidP="00423067">
      <w:pPr>
        <w:jc w:val="both"/>
      </w:pPr>
      <w:r>
        <w:t xml:space="preserve">   </w:t>
      </w:r>
      <w:r w:rsidR="00383424">
        <w:t xml:space="preserve">  </w:t>
      </w:r>
      <w:r>
        <w:t xml:space="preserve">  </w:t>
      </w:r>
      <w:r w:rsidR="00423067">
        <w:t xml:space="preserve">- проведена экспертиза проекта решения </w:t>
      </w:r>
      <w:proofErr w:type="spellStart"/>
      <w:r w:rsidR="00423067">
        <w:t>Судбищенского</w:t>
      </w:r>
      <w:proofErr w:type="spellEnd"/>
      <w:r w:rsidR="00423067">
        <w:t xml:space="preserve"> сельского  Совета народных депутатов «О внесении изменений  в</w:t>
      </w:r>
      <w:r w:rsidR="00383424">
        <w:t xml:space="preserve"> решение </w:t>
      </w:r>
      <w:proofErr w:type="spellStart"/>
      <w:r w:rsidR="00383424">
        <w:t>Судбищенского</w:t>
      </w:r>
      <w:proofErr w:type="spellEnd"/>
      <w:r w:rsidR="00383424">
        <w:t xml:space="preserve"> се</w:t>
      </w:r>
      <w:r w:rsidR="00423067">
        <w:t xml:space="preserve">льского </w:t>
      </w:r>
      <w:r w:rsidR="00423067" w:rsidRPr="0009429B">
        <w:t xml:space="preserve">Совета народных депутатов от </w:t>
      </w:r>
      <w:r w:rsidR="00423067">
        <w:t>2</w:t>
      </w:r>
      <w:r w:rsidR="00D7299A">
        <w:t>4 декабря 2024</w:t>
      </w:r>
      <w:r w:rsidR="00423067">
        <w:t xml:space="preserve"> года 30/1 «О </w:t>
      </w:r>
      <w:r w:rsidR="00423067" w:rsidRPr="0009429B">
        <w:t xml:space="preserve"> бюджете </w:t>
      </w:r>
      <w:r w:rsidR="00423067">
        <w:t xml:space="preserve"> </w:t>
      </w:r>
      <w:proofErr w:type="spellStart"/>
      <w:r w:rsidR="00423067">
        <w:t>Судбищенского</w:t>
      </w:r>
      <w:proofErr w:type="spellEnd"/>
      <w:r w:rsidR="00423067">
        <w:t xml:space="preserve"> сельского поселения на 2025 год и на плановый период 2026 и 2027</w:t>
      </w:r>
      <w:r w:rsidR="00423067" w:rsidRPr="0009429B">
        <w:t xml:space="preserve"> годов</w:t>
      </w:r>
      <w:r w:rsidR="00423067">
        <w:t xml:space="preserve">» </w:t>
      </w:r>
      <w:proofErr w:type="gramStart"/>
      <w:r w:rsidR="00423067">
        <w:t xml:space="preserve">( </w:t>
      </w:r>
      <w:proofErr w:type="gramEnd"/>
      <w:r w:rsidR="00423067">
        <w:t>заключение от 02</w:t>
      </w:r>
      <w:r w:rsidR="00423067" w:rsidRPr="0009429B">
        <w:t>.</w:t>
      </w:r>
      <w:r w:rsidR="00423067">
        <w:t>04</w:t>
      </w:r>
      <w:r w:rsidR="00423067" w:rsidRPr="0009429B">
        <w:t>.2026);</w:t>
      </w:r>
      <w:r w:rsidR="00423067">
        <w:t xml:space="preserve"> </w:t>
      </w:r>
    </w:p>
    <w:p w:rsidR="00423067" w:rsidRDefault="005E7A39" w:rsidP="00423067">
      <w:pPr>
        <w:jc w:val="both"/>
      </w:pPr>
      <w:r>
        <w:t xml:space="preserve">   </w:t>
      </w:r>
      <w:r w:rsidR="00383424">
        <w:t xml:space="preserve">  </w:t>
      </w:r>
      <w:r>
        <w:t xml:space="preserve">  </w:t>
      </w:r>
      <w:r w:rsidR="00423067">
        <w:t xml:space="preserve">- проведена экспертиза проекта решения Хомутовского поселкового  Совета народных депутатов «О внесении изменений  в решение </w:t>
      </w:r>
      <w:r w:rsidR="00D7299A">
        <w:t>Хомутовского поселкового</w:t>
      </w:r>
      <w:r w:rsidR="00423067">
        <w:t xml:space="preserve"> </w:t>
      </w:r>
      <w:r w:rsidR="00423067" w:rsidRPr="0009429B">
        <w:t xml:space="preserve">Совета народных депутатов от </w:t>
      </w:r>
      <w:r w:rsidR="00423067">
        <w:t>2</w:t>
      </w:r>
      <w:r w:rsidR="00D7299A">
        <w:t>5 декабря 2024 года 29/4</w:t>
      </w:r>
      <w:r w:rsidR="00423067">
        <w:t xml:space="preserve"> «О </w:t>
      </w:r>
      <w:r w:rsidR="00423067" w:rsidRPr="0009429B">
        <w:t xml:space="preserve"> бюджете </w:t>
      </w:r>
      <w:r w:rsidR="00423067">
        <w:t xml:space="preserve"> </w:t>
      </w:r>
      <w:r w:rsidR="00D7299A">
        <w:t>городского поселения Хомутово Новодеревеньковского района Орловской области</w:t>
      </w:r>
      <w:r w:rsidR="00423067">
        <w:t xml:space="preserve"> на 2025 год и на плановый период 2026 и 2027</w:t>
      </w:r>
      <w:r w:rsidR="00423067" w:rsidRPr="0009429B">
        <w:t xml:space="preserve"> годов</w:t>
      </w:r>
      <w:r w:rsidR="00D7299A">
        <w:t xml:space="preserve">» </w:t>
      </w:r>
      <w:proofErr w:type="gramStart"/>
      <w:r w:rsidR="00D7299A">
        <w:t xml:space="preserve">( </w:t>
      </w:r>
      <w:proofErr w:type="gramEnd"/>
      <w:r w:rsidR="00D7299A">
        <w:t>заключение от 20</w:t>
      </w:r>
      <w:r w:rsidR="00423067" w:rsidRPr="0009429B">
        <w:t>.</w:t>
      </w:r>
      <w:r w:rsidR="00423067">
        <w:t>04</w:t>
      </w:r>
      <w:r w:rsidR="00423067" w:rsidRPr="0009429B">
        <w:t>.2026);</w:t>
      </w:r>
      <w:r w:rsidR="00423067">
        <w:t xml:space="preserve"> </w:t>
      </w:r>
    </w:p>
    <w:p w:rsidR="00D7299A" w:rsidRDefault="005E7A39" w:rsidP="00D7299A">
      <w:pPr>
        <w:jc w:val="both"/>
      </w:pPr>
      <w:r>
        <w:t xml:space="preserve">   </w:t>
      </w:r>
      <w:r w:rsidR="00383424">
        <w:t xml:space="preserve">  </w:t>
      </w:r>
      <w:r>
        <w:t xml:space="preserve">  </w:t>
      </w:r>
      <w:r w:rsidR="00D7299A">
        <w:t xml:space="preserve">- проведена экспертиза проекта решения Хомутовского поселкового  Совета народных депутатов «О внесении изменений  в решение Хомутовского поселкового </w:t>
      </w:r>
      <w:r w:rsidR="00D7299A" w:rsidRPr="0009429B">
        <w:t xml:space="preserve">Совета народных депутатов от </w:t>
      </w:r>
      <w:r w:rsidR="00D7299A">
        <w:t xml:space="preserve">30 декабря 2025 года 35/1 «О </w:t>
      </w:r>
      <w:r w:rsidR="00D7299A" w:rsidRPr="0009429B">
        <w:t xml:space="preserve"> бюджете </w:t>
      </w:r>
      <w:r w:rsidR="00D7299A">
        <w:t xml:space="preserve"> городского поселения Хомутово Новодеревеньковского района Орловкой области на 2026 год и на плановый период 2027 и 2028</w:t>
      </w:r>
      <w:r w:rsidR="00D7299A" w:rsidRPr="0009429B">
        <w:t xml:space="preserve"> годов</w:t>
      </w:r>
      <w:r w:rsidR="00D7299A">
        <w:t xml:space="preserve">» </w:t>
      </w:r>
      <w:proofErr w:type="gramStart"/>
      <w:r w:rsidR="00D7299A">
        <w:t xml:space="preserve">( </w:t>
      </w:r>
      <w:proofErr w:type="gramEnd"/>
      <w:r w:rsidR="00D7299A">
        <w:t>заключение от 15</w:t>
      </w:r>
      <w:r w:rsidR="00D7299A" w:rsidRPr="0009429B">
        <w:t>.</w:t>
      </w:r>
      <w:r w:rsidR="00D7299A">
        <w:t>05</w:t>
      </w:r>
      <w:r w:rsidR="00E11F31">
        <w:t>.2026).</w:t>
      </w:r>
      <w:r w:rsidR="00D7299A">
        <w:t xml:space="preserve"> </w:t>
      </w:r>
    </w:p>
    <w:p w:rsidR="00423067" w:rsidRDefault="00423067" w:rsidP="00423067">
      <w:pPr>
        <w:jc w:val="both"/>
      </w:pPr>
    </w:p>
    <w:p w:rsidR="00C720FD" w:rsidRDefault="00C720FD" w:rsidP="0077530B">
      <w:pPr>
        <w:jc w:val="both"/>
      </w:pPr>
    </w:p>
    <w:p w:rsidR="00C720FD" w:rsidRDefault="00C720FD" w:rsidP="0077530B">
      <w:pPr>
        <w:jc w:val="both"/>
      </w:pPr>
    </w:p>
    <w:p w:rsidR="00AF6478" w:rsidRPr="00AC0B49" w:rsidRDefault="0077530B" w:rsidP="0077530B">
      <w:pPr>
        <w:jc w:val="both"/>
        <w:rPr>
          <w:shd w:val="clear" w:color="auto" w:fill="FFFFFF"/>
        </w:rPr>
      </w:pPr>
      <w:r>
        <w:t xml:space="preserve"> Председатель Контрольно-счетной палаты </w:t>
      </w:r>
      <w:r w:rsidR="00C720FD">
        <w:t xml:space="preserve">                                    </w:t>
      </w:r>
      <w:r w:rsidR="00A321EC">
        <w:t>И.Н. Бондароева</w:t>
      </w:r>
    </w:p>
    <w:sectPr w:rsidR="00AF6478" w:rsidRPr="00AC0B49" w:rsidSect="00CF5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120" w:rsidRDefault="00335120" w:rsidP="00D97073">
      <w:r>
        <w:separator/>
      </w:r>
    </w:p>
  </w:endnote>
  <w:endnote w:type="continuationSeparator" w:id="0">
    <w:p w:rsidR="00335120" w:rsidRDefault="00335120" w:rsidP="00D970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120" w:rsidRDefault="00335120" w:rsidP="00D97073">
      <w:r>
        <w:separator/>
      </w:r>
    </w:p>
  </w:footnote>
  <w:footnote w:type="continuationSeparator" w:id="0">
    <w:p w:rsidR="00335120" w:rsidRDefault="00335120" w:rsidP="00D970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26DC1"/>
    <w:multiLevelType w:val="multilevel"/>
    <w:tmpl w:val="8C2AD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BD75F1"/>
    <w:multiLevelType w:val="multilevel"/>
    <w:tmpl w:val="E446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9938D3"/>
    <w:multiLevelType w:val="multilevel"/>
    <w:tmpl w:val="91084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0147F1"/>
    <w:multiLevelType w:val="multilevel"/>
    <w:tmpl w:val="423E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C02E43"/>
    <w:multiLevelType w:val="multilevel"/>
    <w:tmpl w:val="00E6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746E06"/>
    <w:multiLevelType w:val="hybridMultilevel"/>
    <w:tmpl w:val="9AF42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CF1DB0"/>
    <w:multiLevelType w:val="multilevel"/>
    <w:tmpl w:val="1AB63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4B61A3"/>
    <w:multiLevelType w:val="multilevel"/>
    <w:tmpl w:val="0400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630CB4"/>
    <w:multiLevelType w:val="hybridMultilevel"/>
    <w:tmpl w:val="F5903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BA4EA3"/>
    <w:multiLevelType w:val="multilevel"/>
    <w:tmpl w:val="1A325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7D6301"/>
    <w:multiLevelType w:val="multilevel"/>
    <w:tmpl w:val="B61A8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184ECA"/>
    <w:multiLevelType w:val="multilevel"/>
    <w:tmpl w:val="CC927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2753B12"/>
    <w:multiLevelType w:val="hybridMultilevel"/>
    <w:tmpl w:val="7B2E3AB4"/>
    <w:lvl w:ilvl="0" w:tplc="62888FE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147B89"/>
    <w:multiLevelType w:val="multilevel"/>
    <w:tmpl w:val="32F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9A6F68"/>
    <w:multiLevelType w:val="multilevel"/>
    <w:tmpl w:val="7966B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EA40011"/>
    <w:multiLevelType w:val="multilevel"/>
    <w:tmpl w:val="84F2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2E72F2"/>
    <w:multiLevelType w:val="multilevel"/>
    <w:tmpl w:val="58E6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6F35686"/>
    <w:multiLevelType w:val="hybridMultilevel"/>
    <w:tmpl w:val="C4CA3064"/>
    <w:lvl w:ilvl="0" w:tplc="F3C8DB68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7992973"/>
    <w:multiLevelType w:val="multilevel"/>
    <w:tmpl w:val="D388B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29B7697"/>
    <w:multiLevelType w:val="hybridMultilevel"/>
    <w:tmpl w:val="E192391A"/>
    <w:lvl w:ilvl="0" w:tplc="150E02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5ED4AE9"/>
    <w:multiLevelType w:val="multilevel"/>
    <w:tmpl w:val="08DE9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B1F38E9"/>
    <w:multiLevelType w:val="multilevel"/>
    <w:tmpl w:val="26226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45793A"/>
    <w:multiLevelType w:val="multilevel"/>
    <w:tmpl w:val="047EA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"/>
  </w:num>
  <w:num w:numId="3">
    <w:abstractNumId w:val="7"/>
  </w:num>
  <w:num w:numId="4">
    <w:abstractNumId w:val="1"/>
  </w:num>
  <w:num w:numId="5">
    <w:abstractNumId w:val="3"/>
  </w:num>
  <w:num w:numId="6">
    <w:abstractNumId w:val="22"/>
  </w:num>
  <w:num w:numId="7">
    <w:abstractNumId w:val="0"/>
  </w:num>
  <w:num w:numId="8">
    <w:abstractNumId w:val="21"/>
  </w:num>
  <w:num w:numId="9">
    <w:abstractNumId w:val="20"/>
  </w:num>
  <w:num w:numId="10">
    <w:abstractNumId w:val="18"/>
  </w:num>
  <w:num w:numId="11">
    <w:abstractNumId w:val="10"/>
  </w:num>
  <w:num w:numId="12">
    <w:abstractNumId w:val="9"/>
  </w:num>
  <w:num w:numId="13">
    <w:abstractNumId w:val="15"/>
  </w:num>
  <w:num w:numId="14">
    <w:abstractNumId w:val="11"/>
  </w:num>
  <w:num w:numId="15">
    <w:abstractNumId w:val="6"/>
  </w:num>
  <w:num w:numId="16">
    <w:abstractNumId w:val="4"/>
  </w:num>
  <w:num w:numId="17">
    <w:abstractNumId w:val="14"/>
  </w:num>
  <w:num w:numId="18">
    <w:abstractNumId w:val="13"/>
  </w:num>
  <w:num w:numId="19">
    <w:abstractNumId w:val="8"/>
  </w:num>
  <w:num w:numId="20">
    <w:abstractNumId w:val="17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57AD"/>
    <w:rsid w:val="00026F80"/>
    <w:rsid w:val="000375E9"/>
    <w:rsid w:val="00072D8B"/>
    <w:rsid w:val="000905F0"/>
    <w:rsid w:val="0009429B"/>
    <w:rsid w:val="00094BCC"/>
    <w:rsid w:val="00094C83"/>
    <w:rsid w:val="000955FA"/>
    <w:rsid w:val="000A11DA"/>
    <w:rsid w:val="000F0EC0"/>
    <w:rsid w:val="001064AB"/>
    <w:rsid w:val="0011349E"/>
    <w:rsid w:val="00133A80"/>
    <w:rsid w:val="001430D6"/>
    <w:rsid w:val="00147882"/>
    <w:rsid w:val="00157961"/>
    <w:rsid w:val="00181511"/>
    <w:rsid w:val="001866AC"/>
    <w:rsid w:val="00190544"/>
    <w:rsid w:val="00197147"/>
    <w:rsid w:val="001B024D"/>
    <w:rsid w:val="001C7368"/>
    <w:rsid w:val="001D7898"/>
    <w:rsid w:val="001F5358"/>
    <w:rsid w:val="001F6CCF"/>
    <w:rsid w:val="00200659"/>
    <w:rsid w:val="002121D8"/>
    <w:rsid w:val="0021541B"/>
    <w:rsid w:val="002367E2"/>
    <w:rsid w:val="00255B79"/>
    <w:rsid w:val="002649A4"/>
    <w:rsid w:val="0027421C"/>
    <w:rsid w:val="0029512E"/>
    <w:rsid w:val="00296E14"/>
    <w:rsid w:val="00297B42"/>
    <w:rsid w:val="002C2857"/>
    <w:rsid w:val="002E4361"/>
    <w:rsid w:val="0030262E"/>
    <w:rsid w:val="003051AA"/>
    <w:rsid w:val="00307AD0"/>
    <w:rsid w:val="00320A3E"/>
    <w:rsid w:val="00327C0F"/>
    <w:rsid w:val="00335120"/>
    <w:rsid w:val="00343A0E"/>
    <w:rsid w:val="003554E2"/>
    <w:rsid w:val="00373DA3"/>
    <w:rsid w:val="00380D5D"/>
    <w:rsid w:val="00383424"/>
    <w:rsid w:val="00393B75"/>
    <w:rsid w:val="00397923"/>
    <w:rsid w:val="003C4173"/>
    <w:rsid w:val="003F511E"/>
    <w:rsid w:val="00401DFF"/>
    <w:rsid w:val="00403F9A"/>
    <w:rsid w:val="00423067"/>
    <w:rsid w:val="004235A7"/>
    <w:rsid w:val="00454CB1"/>
    <w:rsid w:val="00460BB1"/>
    <w:rsid w:val="00461B8C"/>
    <w:rsid w:val="004712B2"/>
    <w:rsid w:val="00481F21"/>
    <w:rsid w:val="00481F49"/>
    <w:rsid w:val="0049025A"/>
    <w:rsid w:val="004D1E64"/>
    <w:rsid w:val="004F00A2"/>
    <w:rsid w:val="004F0ACF"/>
    <w:rsid w:val="00502210"/>
    <w:rsid w:val="005609CB"/>
    <w:rsid w:val="0057054B"/>
    <w:rsid w:val="005725DB"/>
    <w:rsid w:val="00574296"/>
    <w:rsid w:val="00574A44"/>
    <w:rsid w:val="0058521E"/>
    <w:rsid w:val="005857E9"/>
    <w:rsid w:val="00590BE3"/>
    <w:rsid w:val="005B0D9D"/>
    <w:rsid w:val="005B57AD"/>
    <w:rsid w:val="005D2931"/>
    <w:rsid w:val="005D63FD"/>
    <w:rsid w:val="005E7176"/>
    <w:rsid w:val="005E7A39"/>
    <w:rsid w:val="0060141A"/>
    <w:rsid w:val="0061255C"/>
    <w:rsid w:val="00612734"/>
    <w:rsid w:val="006620AF"/>
    <w:rsid w:val="00684C6B"/>
    <w:rsid w:val="006A3530"/>
    <w:rsid w:val="006B0FB7"/>
    <w:rsid w:val="006F10CF"/>
    <w:rsid w:val="006F2A63"/>
    <w:rsid w:val="00712E7F"/>
    <w:rsid w:val="00732C94"/>
    <w:rsid w:val="00754F9D"/>
    <w:rsid w:val="0077530B"/>
    <w:rsid w:val="0077740D"/>
    <w:rsid w:val="00782C76"/>
    <w:rsid w:val="007A7D99"/>
    <w:rsid w:val="007D6B31"/>
    <w:rsid w:val="007D71C1"/>
    <w:rsid w:val="008128AE"/>
    <w:rsid w:val="00853053"/>
    <w:rsid w:val="00897CDD"/>
    <w:rsid w:val="008A08FD"/>
    <w:rsid w:val="008F4FEA"/>
    <w:rsid w:val="00903699"/>
    <w:rsid w:val="00907D4E"/>
    <w:rsid w:val="0091042E"/>
    <w:rsid w:val="00911654"/>
    <w:rsid w:val="00915797"/>
    <w:rsid w:val="00926170"/>
    <w:rsid w:val="00950435"/>
    <w:rsid w:val="0096357D"/>
    <w:rsid w:val="009820BF"/>
    <w:rsid w:val="0098508F"/>
    <w:rsid w:val="0099462A"/>
    <w:rsid w:val="00997FBA"/>
    <w:rsid w:val="009A725C"/>
    <w:rsid w:val="009B2310"/>
    <w:rsid w:val="009B4987"/>
    <w:rsid w:val="009C779A"/>
    <w:rsid w:val="009D63AA"/>
    <w:rsid w:val="009F6DFD"/>
    <w:rsid w:val="009F7EED"/>
    <w:rsid w:val="00A00723"/>
    <w:rsid w:val="00A06002"/>
    <w:rsid w:val="00A105ED"/>
    <w:rsid w:val="00A257DA"/>
    <w:rsid w:val="00A321EC"/>
    <w:rsid w:val="00A33E02"/>
    <w:rsid w:val="00A351DC"/>
    <w:rsid w:val="00A429D8"/>
    <w:rsid w:val="00A5160B"/>
    <w:rsid w:val="00A768E6"/>
    <w:rsid w:val="00A943C3"/>
    <w:rsid w:val="00AB0A60"/>
    <w:rsid w:val="00AC0B49"/>
    <w:rsid w:val="00AF6478"/>
    <w:rsid w:val="00B0636B"/>
    <w:rsid w:val="00B67EB6"/>
    <w:rsid w:val="00B74BC2"/>
    <w:rsid w:val="00B93560"/>
    <w:rsid w:val="00BB0E85"/>
    <w:rsid w:val="00BE03DF"/>
    <w:rsid w:val="00BE5BA3"/>
    <w:rsid w:val="00BE6DEE"/>
    <w:rsid w:val="00BF7702"/>
    <w:rsid w:val="00C42B08"/>
    <w:rsid w:val="00C4652E"/>
    <w:rsid w:val="00C6207D"/>
    <w:rsid w:val="00C720FD"/>
    <w:rsid w:val="00C756C0"/>
    <w:rsid w:val="00C76E14"/>
    <w:rsid w:val="00C901FB"/>
    <w:rsid w:val="00C91C7C"/>
    <w:rsid w:val="00CC58BD"/>
    <w:rsid w:val="00CD0F68"/>
    <w:rsid w:val="00CE5736"/>
    <w:rsid w:val="00CF464B"/>
    <w:rsid w:val="00CF5AD0"/>
    <w:rsid w:val="00D03A1E"/>
    <w:rsid w:val="00D103BF"/>
    <w:rsid w:val="00D13350"/>
    <w:rsid w:val="00D47249"/>
    <w:rsid w:val="00D56FA7"/>
    <w:rsid w:val="00D579BB"/>
    <w:rsid w:val="00D676B9"/>
    <w:rsid w:val="00D7299A"/>
    <w:rsid w:val="00D73F9A"/>
    <w:rsid w:val="00D87C21"/>
    <w:rsid w:val="00D94044"/>
    <w:rsid w:val="00D95649"/>
    <w:rsid w:val="00D97073"/>
    <w:rsid w:val="00DA6C0B"/>
    <w:rsid w:val="00DB3F7A"/>
    <w:rsid w:val="00DC654D"/>
    <w:rsid w:val="00DD73E2"/>
    <w:rsid w:val="00DE7F43"/>
    <w:rsid w:val="00E04493"/>
    <w:rsid w:val="00E11F31"/>
    <w:rsid w:val="00E51159"/>
    <w:rsid w:val="00E701D8"/>
    <w:rsid w:val="00E70D82"/>
    <w:rsid w:val="00E7689F"/>
    <w:rsid w:val="00E93A10"/>
    <w:rsid w:val="00EB121B"/>
    <w:rsid w:val="00EB7EE7"/>
    <w:rsid w:val="00EC77FB"/>
    <w:rsid w:val="00ED72DA"/>
    <w:rsid w:val="00F06CB0"/>
    <w:rsid w:val="00F36E3E"/>
    <w:rsid w:val="00F53974"/>
    <w:rsid w:val="00FC3E3B"/>
    <w:rsid w:val="00FE48DF"/>
    <w:rsid w:val="00FF4F5D"/>
    <w:rsid w:val="00FF5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5043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3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349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2734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F6D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6DF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9F6DFD"/>
    <w:rPr>
      <w:color w:val="0000FF"/>
      <w:u w:val="single"/>
    </w:rPr>
  </w:style>
  <w:style w:type="character" w:styleId="a7">
    <w:name w:val="Strong"/>
    <w:basedOn w:val="a0"/>
    <w:uiPriority w:val="22"/>
    <w:qFormat/>
    <w:rsid w:val="00BE03D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504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B23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8">
    <w:name w:val="Emphasis"/>
    <w:basedOn w:val="a0"/>
    <w:uiPriority w:val="20"/>
    <w:qFormat/>
    <w:rsid w:val="00461B8C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D9707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970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D9707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970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CD0F68"/>
    <w:pPr>
      <w:spacing w:before="100" w:beforeAutospacing="1" w:after="100" w:afterAutospacing="1"/>
    </w:pPr>
  </w:style>
  <w:style w:type="paragraph" w:styleId="ad">
    <w:name w:val="No Spacing"/>
    <w:qFormat/>
    <w:rsid w:val="00E51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7A7D99"/>
    <w:pPr>
      <w:ind w:left="720"/>
      <w:contextualSpacing/>
    </w:pPr>
  </w:style>
  <w:style w:type="paragraph" w:customStyle="1" w:styleId="11">
    <w:name w:val="Абзац списка1"/>
    <w:basedOn w:val="a"/>
    <w:rsid w:val="004712B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">
    <w:name w:val="Таблицы (моноширинный)"/>
    <w:basedOn w:val="a"/>
    <w:next w:val="a"/>
    <w:uiPriority w:val="99"/>
    <w:rsid w:val="004712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30"/>
      <w:szCs w:val="30"/>
    </w:rPr>
  </w:style>
  <w:style w:type="character" w:customStyle="1" w:styleId="FontStyle12">
    <w:name w:val="Font Style12"/>
    <w:basedOn w:val="a0"/>
    <w:rsid w:val="004712B2"/>
    <w:rPr>
      <w:rFonts w:ascii="Times New Roman" w:hAnsi="Times New Roman" w:cs="Times New Roman" w:hint="default"/>
      <w:sz w:val="24"/>
      <w:szCs w:val="24"/>
    </w:rPr>
  </w:style>
  <w:style w:type="paragraph" w:customStyle="1" w:styleId="muitypography-root">
    <w:name w:val="muitypography-root"/>
    <w:basedOn w:val="a"/>
    <w:rsid w:val="00197147"/>
    <w:pPr>
      <w:spacing w:before="100" w:beforeAutospacing="1" w:after="100" w:afterAutospacing="1"/>
    </w:pPr>
  </w:style>
  <w:style w:type="character" w:customStyle="1" w:styleId="60">
    <w:name w:val="Заголовок 6 Знак"/>
    <w:basedOn w:val="a0"/>
    <w:link w:val="6"/>
    <w:uiPriority w:val="9"/>
    <w:semiHidden/>
    <w:rsid w:val="0011349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muichip-label">
    <w:name w:val="muichip-label"/>
    <w:basedOn w:val="a0"/>
    <w:rsid w:val="0011349E"/>
  </w:style>
  <w:style w:type="paragraph" w:customStyle="1" w:styleId="af0">
    <w:name w:val="Базовый"/>
    <w:rsid w:val="001B024D"/>
    <w:pPr>
      <w:widowControl w:val="0"/>
      <w:tabs>
        <w:tab w:val="left" w:pos="706"/>
      </w:tabs>
      <w:suppressAutoHyphens/>
    </w:pPr>
    <w:rPr>
      <w:rFonts w:ascii="Times New Roman" w:eastAsia="Times New Roman" w:hAnsi="Times New Roman" w:cs="Tahoma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1B024D"/>
    <w:pPr>
      <w:spacing w:before="100" w:beforeAutospacing="1" w:after="100" w:afterAutospacing="1"/>
    </w:pPr>
  </w:style>
  <w:style w:type="paragraph" w:customStyle="1" w:styleId="msonormalcxspmiddlecxspmiddle">
    <w:name w:val="msonormalcxspmiddlecxspmiddle"/>
    <w:basedOn w:val="a"/>
    <w:rsid w:val="00B93560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AF64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AF6478"/>
    <w:pPr>
      <w:widowControl w:val="0"/>
      <w:autoSpaceDE w:val="0"/>
      <w:autoSpaceDN w:val="0"/>
    </w:pPr>
    <w:rPr>
      <w:sz w:val="22"/>
      <w:szCs w:val="22"/>
      <w:lang w:bidi="ru-RU"/>
    </w:rPr>
  </w:style>
  <w:style w:type="character" w:customStyle="1" w:styleId="FontStyle53">
    <w:name w:val="Font Style53"/>
    <w:basedOn w:val="a0"/>
    <w:rsid w:val="004F00A2"/>
    <w:rPr>
      <w:rFonts w:ascii="Times New Roman" w:hAnsi="Times New Roman" w:cs="Times New Roman" w:hint="default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38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5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67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91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5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9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2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0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8706">
          <w:marLeft w:val="0"/>
          <w:marRight w:val="0"/>
          <w:marTop w:val="0"/>
          <w:marBottom w:val="1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7124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46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270771">
          <w:marLeft w:val="0"/>
          <w:marRight w:val="0"/>
          <w:marTop w:val="0"/>
          <w:marBottom w:val="3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85026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7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6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1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2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47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3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16</cp:revision>
  <cp:lastPrinted>2026-03-31T07:34:00Z</cp:lastPrinted>
  <dcterms:created xsi:type="dcterms:W3CDTF">2026-07-29T13:42:00Z</dcterms:created>
  <dcterms:modified xsi:type="dcterms:W3CDTF">2026-08-06T12:38:00Z</dcterms:modified>
</cp:coreProperties>
</file>